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4935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704,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704,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405-ПП/4935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16:15:07.776;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16:15:07.776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